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5-1817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№18810586260608021184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№18810586260608021184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181</w:t>
      </w:r>
      <w:r>
        <w:rPr>
          <w:rFonts w:ascii="Times New Roman" w:eastAsia="Times New Roman" w:hAnsi="Times New Roman" w:cs="Times New Roman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0412365400665018172620116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